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4031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4724,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4724,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407-ПП/4031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16:42:13.501;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16:42:13.501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